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tbl>
      <w:tblPr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04"/>
        <w:gridCol w:w="4772"/>
      </w:tblGrid>
      <w:tr>
        <w:tblPrEx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8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7" w:lineRule="auto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г. Ханты-Мансийск</w:t>
            </w:r>
          </w:p>
        </w:tc>
        <w:tc>
          <w:tcPr>
            <w:tcW w:w="5069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7" w:lineRule="auto"/>
              <w:jc w:val="righ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07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августа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года</w:t>
            </w:r>
          </w:p>
        </w:tc>
      </w:tr>
    </w:tbl>
    <w:p>
      <w:pPr>
        <w:spacing w:before="0"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 xml:space="preserve">ировой судья судебного участка №3 Ханты-Мансийского судебного района Ханты-Мансийского автономного округа </w:t>
      </w:r>
      <w:r>
        <w:rPr>
          <w:rFonts w:ascii="Times New Roman" w:eastAsia="Times New Roman" w:hAnsi="Times New Roman" w:cs="Times New Roman"/>
        </w:rPr>
        <w:t>- Югры Миненко Юлия Борисовна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дело об административном правонарушении, возбужденное по ч.1 ст.20.25 КоАП РФ в отношении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Ибрагимова </w:t>
      </w:r>
      <w:r>
        <w:rPr>
          <w:rFonts w:ascii="Times New Roman" w:eastAsia="Times New Roman" w:hAnsi="Times New Roman" w:cs="Times New Roman"/>
        </w:rPr>
        <w:t>Рамиля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Муртуза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Оглы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27rplc-9"/>
          <w:rFonts w:ascii="Times New Roman" w:eastAsia="Times New Roman" w:hAnsi="Times New Roman" w:cs="Times New Roman"/>
        </w:rPr>
        <w:t>...</w:t>
      </w:r>
      <w:r>
        <w:rPr>
          <w:rStyle w:val="cat-UserDefinedgrp-28rplc-1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ранее </w:t>
      </w:r>
      <w:r>
        <w:rPr>
          <w:rFonts w:ascii="Times New Roman" w:eastAsia="Times New Roman" w:hAnsi="Times New Roman" w:cs="Times New Roman"/>
        </w:rPr>
        <w:t>привлекавшегося</w:t>
      </w:r>
      <w:r>
        <w:rPr>
          <w:rFonts w:ascii="Times New Roman" w:eastAsia="Times New Roman" w:hAnsi="Times New Roman" w:cs="Times New Roman"/>
        </w:rPr>
        <w:t xml:space="preserve"> к административной ответственности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у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05.05.2026</w:t>
      </w:r>
      <w:r>
        <w:rPr>
          <w:rFonts w:ascii="Times New Roman" w:eastAsia="Times New Roman" w:hAnsi="Times New Roman" w:cs="Times New Roman"/>
        </w:rPr>
        <w:t xml:space="preserve"> в 00:01 час. </w:t>
      </w:r>
      <w:r>
        <w:rPr>
          <w:rFonts w:ascii="Times New Roman" w:eastAsia="Times New Roman" w:hAnsi="Times New Roman" w:cs="Times New Roman"/>
        </w:rPr>
        <w:t xml:space="preserve">Ибрагимов </w:t>
      </w:r>
      <w:r>
        <w:rPr>
          <w:rFonts w:ascii="Times New Roman" w:eastAsia="Times New Roman" w:hAnsi="Times New Roman" w:cs="Times New Roman"/>
        </w:rPr>
        <w:t>Р.М.о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находясь по месту жительства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 адресу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ул.</w:t>
      </w:r>
      <w:r>
        <w:rPr>
          <w:rStyle w:val="cat-UserDefinedgrp-28rplc-1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д.124 кв.18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не уплатил в срок, предусмотренный ч.1 ст.32.2 КоАП РФ, административный штраф в размере </w:t>
      </w:r>
      <w:r>
        <w:rPr>
          <w:rFonts w:ascii="Times New Roman" w:eastAsia="Times New Roman" w:hAnsi="Times New Roman" w:cs="Times New Roman"/>
        </w:rPr>
        <w:t xml:space="preserve">500 </w:t>
      </w:r>
      <w:r>
        <w:rPr>
          <w:rFonts w:ascii="Times New Roman" w:eastAsia="Times New Roman" w:hAnsi="Times New Roman" w:cs="Times New Roman"/>
        </w:rPr>
        <w:t xml:space="preserve">руб., назначенный постановлением </w:t>
      </w:r>
      <w:r>
        <w:rPr>
          <w:rFonts w:ascii="Times New Roman" w:eastAsia="Times New Roman" w:hAnsi="Times New Roman" w:cs="Times New Roman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18810086240002281579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19.02.2026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 совершение правонарушен</w:t>
      </w:r>
      <w:r>
        <w:rPr>
          <w:rFonts w:ascii="Times New Roman" w:eastAsia="Times New Roman" w:hAnsi="Times New Roman" w:cs="Times New Roman"/>
        </w:rPr>
        <w:t xml:space="preserve">ия, предусмотренного </w:t>
      </w:r>
      <w:r>
        <w:rPr>
          <w:rFonts w:ascii="Times New Roman" w:eastAsia="Times New Roman" w:hAnsi="Times New Roman" w:cs="Times New Roman"/>
        </w:rPr>
        <w:t>ч.1 ст.12.37</w:t>
      </w:r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Ибрагимов </w:t>
      </w:r>
      <w:r>
        <w:rPr>
          <w:rFonts w:ascii="Times New Roman" w:eastAsia="Times New Roman" w:hAnsi="Times New Roman" w:cs="Times New Roman"/>
        </w:rPr>
        <w:t>Р.М.о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судебное заседание не явился, о месте и времени судебного заседания извещен надлежащим образом, об отложении судебного заседания не ходатайствовал.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Мировой судья, руководствуясь ч.2 ст.25.1 КоАП РФ, счел возможным рассмотрение дела в отсутствии </w:t>
      </w:r>
      <w:r>
        <w:rPr>
          <w:rFonts w:ascii="Times New Roman" w:eastAsia="Times New Roman" w:hAnsi="Times New Roman" w:cs="Times New Roman"/>
        </w:rPr>
        <w:t xml:space="preserve">Ибрагимова </w:t>
      </w:r>
      <w:r>
        <w:rPr>
          <w:rFonts w:ascii="Times New Roman" w:eastAsia="Times New Roman" w:hAnsi="Times New Roman" w:cs="Times New Roman"/>
        </w:rPr>
        <w:t>Р.М.о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зучив письменные материалы дела об административном правонарушении, мировой судья пришел к следующему.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п.1 ст.31.1 КоАП РФ постановление по делу об административном правонарушении вступает в законную силу после истечения срока, установленного для обжалования постановления по делу об административном правонарушении, если указанное постановление не было обжаловано или опротестовано.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силу ч.2 ст.31.2 КоАП РФ постановление по делу об административном </w:t>
      </w:r>
      <w:r>
        <w:rPr>
          <w:rFonts w:ascii="Times New Roman" w:eastAsia="Times New Roman" w:hAnsi="Times New Roman" w:cs="Times New Roman"/>
        </w:rPr>
        <w:t>правонарушении подлежит исполнению с момента его вступления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19.02.2026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должностным лицом </w:t>
      </w:r>
      <w:r>
        <w:rPr>
          <w:rFonts w:ascii="Times New Roman" w:eastAsia="Times New Roman" w:hAnsi="Times New Roman" w:cs="Times New Roman"/>
        </w:rPr>
        <w:t xml:space="preserve">ГИБДД </w:t>
      </w:r>
      <w:r>
        <w:rPr>
          <w:rFonts w:ascii="Times New Roman" w:eastAsia="Times New Roman" w:hAnsi="Times New Roman" w:cs="Times New Roman"/>
        </w:rPr>
        <w:t>УМВД России по ХМАО-Югре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отношении </w:t>
      </w:r>
      <w:r>
        <w:rPr>
          <w:rFonts w:ascii="Times New Roman" w:eastAsia="Times New Roman" w:hAnsi="Times New Roman" w:cs="Times New Roman"/>
        </w:rPr>
        <w:t xml:space="preserve">Ибрагимова </w:t>
      </w:r>
      <w:r>
        <w:rPr>
          <w:rFonts w:ascii="Times New Roman" w:eastAsia="Times New Roman" w:hAnsi="Times New Roman" w:cs="Times New Roman"/>
        </w:rPr>
        <w:t>Р.М.о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вынесено постановление </w:t>
      </w:r>
      <w:r>
        <w:rPr>
          <w:rFonts w:ascii="Times New Roman" w:eastAsia="Times New Roman" w:hAnsi="Times New Roman" w:cs="Times New Roman"/>
        </w:rPr>
        <w:t xml:space="preserve">по делу об административном правонарушении за совершение им правонарушения, предусмотренного </w:t>
      </w:r>
      <w:r>
        <w:rPr>
          <w:rFonts w:ascii="Times New Roman" w:eastAsia="Times New Roman" w:hAnsi="Times New Roman" w:cs="Times New Roman"/>
        </w:rPr>
        <w:t>ч.1 ст.12.37</w:t>
      </w:r>
      <w:r>
        <w:rPr>
          <w:rFonts w:ascii="Times New Roman" w:eastAsia="Times New Roman" w:hAnsi="Times New Roman" w:cs="Times New Roman"/>
        </w:rPr>
        <w:t xml:space="preserve"> КоАП РФ с назначением наказания в виде штрафа </w:t>
      </w:r>
      <w:r>
        <w:rPr>
          <w:rFonts w:ascii="Times New Roman" w:eastAsia="Times New Roman" w:hAnsi="Times New Roman" w:cs="Times New Roman"/>
        </w:rPr>
        <w:t>500</w:t>
      </w:r>
      <w:r>
        <w:rPr>
          <w:rFonts w:ascii="Times New Roman" w:eastAsia="Times New Roman" w:hAnsi="Times New Roman" w:cs="Times New Roman"/>
        </w:rPr>
        <w:t xml:space="preserve"> руб.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ч.1 ст.32.2 КоАП РФ административный штраф должен быть </w:t>
      </w:r>
      <w:r>
        <w:rPr>
          <w:rFonts w:ascii="Times New Roman" w:eastAsia="Times New Roman" w:hAnsi="Times New Roman" w:cs="Times New Roman"/>
        </w:rPr>
        <w:t xml:space="preserve">уплачен лицом, привлеченным к административной ответственности, не позднее 60-ти </w:t>
      </w:r>
      <w:r>
        <w:rPr>
          <w:rFonts w:ascii="Times New Roman" w:eastAsia="Times New Roman" w:hAnsi="Times New Roman" w:cs="Times New Roman"/>
        </w:rPr>
        <w:t xml:space="preserve">дней со дня вступления постановления о наложении административного штрафа в законную </w:t>
      </w:r>
      <w:r>
        <w:rPr>
          <w:rFonts w:ascii="Times New Roman" w:eastAsia="Times New Roman" w:hAnsi="Times New Roman" w:cs="Times New Roman"/>
        </w:rPr>
        <w:t xml:space="preserve">силу либо со дня истечения срока отсрочки или срока рассрочки, предусмотренных статьей </w:t>
      </w:r>
      <w:r>
        <w:rPr>
          <w:rFonts w:ascii="Times New Roman" w:eastAsia="Times New Roman" w:hAnsi="Times New Roman" w:cs="Times New Roman"/>
        </w:rPr>
        <w:t>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по делу об административном правонарушении от </w:t>
      </w:r>
      <w:r>
        <w:rPr>
          <w:rFonts w:ascii="Times New Roman" w:eastAsia="Times New Roman" w:hAnsi="Times New Roman" w:cs="Times New Roman"/>
        </w:rPr>
        <w:t>19.02.2026</w:t>
      </w:r>
      <w:r>
        <w:rPr>
          <w:rFonts w:ascii="Times New Roman" w:eastAsia="Times New Roman" w:hAnsi="Times New Roman" w:cs="Times New Roman"/>
        </w:rPr>
        <w:t xml:space="preserve"> вступило в законную силу </w:t>
      </w:r>
      <w:r>
        <w:rPr>
          <w:rFonts w:ascii="Times New Roman" w:eastAsia="Times New Roman" w:hAnsi="Times New Roman" w:cs="Times New Roman"/>
        </w:rPr>
        <w:t>03.03.2026</w:t>
      </w:r>
      <w:r>
        <w:rPr>
          <w:rFonts w:ascii="Times New Roman" w:eastAsia="Times New Roman" w:hAnsi="Times New Roman" w:cs="Times New Roman"/>
        </w:rPr>
        <w:t xml:space="preserve">, следовательно, последним днем для уплаты штрафа являлся </w:t>
      </w:r>
      <w:r>
        <w:rPr>
          <w:rFonts w:ascii="Times New Roman" w:eastAsia="Times New Roman" w:hAnsi="Times New Roman" w:cs="Times New Roman"/>
        </w:rPr>
        <w:t>04.05.2026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Вместе с тем, штраф по постановлению от </w:t>
      </w:r>
      <w:r>
        <w:rPr>
          <w:rFonts w:ascii="Times New Roman" w:eastAsia="Times New Roman" w:hAnsi="Times New Roman" w:cs="Times New Roman"/>
        </w:rPr>
        <w:t>19.02.2026</w:t>
      </w:r>
      <w:r>
        <w:rPr>
          <w:rFonts w:ascii="Times New Roman" w:eastAsia="Times New Roman" w:hAnsi="Times New Roman" w:cs="Times New Roman"/>
        </w:rPr>
        <w:t xml:space="preserve"> в установленный законом срок не уплачен, сведений о предоставлении отсрочки либо рассрочки по уплате административного штрафа, лицу, привлекаемому к административной ответственности, не имеется.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 xml:space="preserve">Ибрагимова </w:t>
      </w:r>
      <w:r>
        <w:rPr>
          <w:rFonts w:ascii="Times New Roman" w:eastAsia="Times New Roman" w:hAnsi="Times New Roman" w:cs="Times New Roman"/>
        </w:rPr>
        <w:t>Р.М.о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в неуплате штрафа в установленный законом срок, подтверждается исследованными судом материалами дела: протоколом об административном правонарушении </w:t>
      </w:r>
      <w:r>
        <w:rPr>
          <w:rFonts w:ascii="Times New Roman" w:eastAsia="Times New Roman" w:hAnsi="Times New Roman" w:cs="Times New Roman"/>
        </w:rPr>
        <w:t>серии 86хм №731673</w:t>
      </w:r>
      <w:r>
        <w:rPr>
          <w:rFonts w:ascii="Times New Roman" w:eastAsia="Times New Roman" w:hAnsi="Times New Roman" w:cs="Times New Roman"/>
        </w:rPr>
        <w:t xml:space="preserve"> от 08.06.2026</w:t>
      </w:r>
      <w:r>
        <w:rPr>
          <w:rFonts w:ascii="Times New Roman" w:eastAsia="Times New Roman" w:hAnsi="Times New Roman" w:cs="Times New Roman"/>
        </w:rPr>
        <w:t xml:space="preserve">; копией постановления 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18810086240002281579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19.02.2026</w:t>
      </w:r>
      <w:r>
        <w:rPr>
          <w:rFonts w:ascii="Times New Roman" w:eastAsia="Times New Roman" w:hAnsi="Times New Roman" w:cs="Times New Roman"/>
        </w:rPr>
        <w:t xml:space="preserve">, копией выписки из ГИС ГМП, согласно которой штраф </w:t>
      </w:r>
      <w:r>
        <w:rPr>
          <w:rFonts w:ascii="Times New Roman" w:eastAsia="Times New Roman" w:hAnsi="Times New Roman" w:cs="Times New Roman"/>
        </w:rPr>
        <w:t xml:space="preserve">не </w:t>
      </w:r>
      <w:r>
        <w:rPr>
          <w:rFonts w:ascii="Times New Roman" w:eastAsia="Times New Roman" w:hAnsi="Times New Roman" w:cs="Times New Roman"/>
        </w:rPr>
        <w:t>оплачен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 учетом изложенного, мировой судья приходит к выводу о том, что вина </w:t>
      </w:r>
      <w:r>
        <w:rPr>
          <w:rFonts w:ascii="Times New Roman" w:eastAsia="Times New Roman" w:hAnsi="Times New Roman" w:cs="Times New Roman"/>
        </w:rPr>
        <w:t xml:space="preserve">Ибрагимова </w:t>
      </w:r>
      <w:r>
        <w:rPr>
          <w:rFonts w:ascii="Times New Roman" w:eastAsia="Times New Roman" w:hAnsi="Times New Roman" w:cs="Times New Roman"/>
        </w:rPr>
        <w:t>Р.М.о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по факту неуплаты штрафа в установленный законом срок нашла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 xml:space="preserve">Ибрагимова </w:t>
      </w:r>
      <w:r>
        <w:rPr>
          <w:rFonts w:ascii="Times New Roman" w:eastAsia="Times New Roman" w:hAnsi="Times New Roman" w:cs="Times New Roman"/>
        </w:rPr>
        <w:t>Р.М.о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ч.1 ст.20.25 КоАП РФ – неуплата административного штрафа в срок, предусмотренный настоящим Кодексом.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Определяя вид и меру наказания лицу, в отношении которого ведется производство по делу об административном правонарушении, суд учитывает характер совершенного административного правонарушения, его личность и имущественное положение.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Смягчающих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отягчающих</w:t>
      </w:r>
      <w:r>
        <w:rPr>
          <w:rFonts w:ascii="Times New Roman" w:eastAsia="Times New Roman" w:hAnsi="Times New Roman" w:cs="Times New Roman"/>
        </w:rPr>
        <w:t xml:space="preserve"> административную</w:t>
      </w:r>
      <w:r>
        <w:rPr>
          <w:rFonts w:ascii="Times New Roman" w:eastAsia="Times New Roman" w:hAnsi="Times New Roman" w:cs="Times New Roman"/>
        </w:rPr>
        <w:t xml:space="preserve"> ответственность обстоятельств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не установлено.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29.10 КоАП РФ, мировой судья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о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 xml:space="preserve">Ибрагимова </w:t>
      </w:r>
      <w:r>
        <w:rPr>
          <w:rFonts w:ascii="Times New Roman" w:eastAsia="Times New Roman" w:hAnsi="Times New Roman" w:cs="Times New Roman"/>
        </w:rPr>
        <w:t>Рамиля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Муртуза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Оглы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виновным в совершении административного правонарушения, предусмотренного ч.1 ст.20.25 КоАП РФ, и назначить ему наказание в виде </w:t>
      </w:r>
      <w:r>
        <w:rPr>
          <w:rFonts w:ascii="Times New Roman" w:eastAsia="Times New Roman" w:hAnsi="Times New Roman" w:cs="Times New Roman"/>
        </w:rPr>
        <w:t>штрафа в размере 10</w:t>
      </w:r>
      <w:r>
        <w:rPr>
          <w:rFonts w:ascii="Times New Roman" w:eastAsia="Times New Roman" w:hAnsi="Times New Roman" w:cs="Times New Roman"/>
        </w:rPr>
        <w:t>00 (одна тысяча</w:t>
      </w:r>
      <w:r>
        <w:rPr>
          <w:rFonts w:ascii="Times New Roman" w:eastAsia="Times New Roman" w:hAnsi="Times New Roman" w:cs="Times New Roman"/>
        </w:rPr>
        <w:t>) рублей.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по следующим реквизитам.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 штрафа: Департамент административного обеспечения Ханты-Мансийского автономного округа-Югры, л/с 04872D08080) Казначейский счет: 03100643000000018700 Банковский счет: 40102810245370000007 Банк: </w:t>
      </w:r>
      <w:r>
        <w:rPr>
          <w:rFonts w:ascii="Times New Roman" w:eastAsia="Times New Roman" w:hAnsi="Times New Roman" w:cs="Times New Roman"/>
        </w:rPr>
        <w:t>ОКЦ №8 УГУ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Банка России // УФК по ХМАО-Югре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БИК 00</w:t>
      </w:r>
      <w:r>
        <w:rPr>
          <w:rFonts w:ascii="Times New Roman" w:eastAsia="Times New Roman" w:hAnsi="Times New Roman" w:cs="Times New Roman"/>
        </w:rPr>
        <w:t xml:space="preserve">7162163 ОКТМО 71871000 ИНН 8601073664 КПП 860101001 </w:t>
      </w:r>
      <w:r>
        <w:rPr>
          <w:rFonts w:ascii="Times New Roman" w:eastAsia="Times New Roman" w:hAnsi="Times New Roman" w:cs="Times New Roman"/>
        </w:rPr>
        <w:t>КБК 72011601203019000140</w:t>
      </w:r>
      <w:r>
        <w:rPr>
          <w:rFonts w:ascii="Times New Roman" w:eastAsia="Times New Roman" w:hAnsi="Times New Roman" w:cs="Times New Roman"/>
        </w:rPr>
        <w:t xml:space="preserve"> УИН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0412365400725005942620156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Настоящее постановление может быть обжаловано и опротестовано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10 дней со дня получения копии постановления.</w:t>
      </w:r>
    </w:p>
    <w:p>
      <w:pPr>
        <w:spacing w:before="0" w:after="0"/>
        <w:jc w:val="both"/>
      </w:pP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Ю.Б. Миненко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200" w:line="276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</w:t>
      </w:r>
      <w:r>
        <w:rPr>
          <w:rFonts w:ascii="Times New Roman" w:eastAsia="Times New Roman" w:hAnsi="Times New Roman" w:cs="Times New Roman"/>
        </w:rPr>
        <w:t>Ю.Б. Миненко</w:t>
      </w:r>
    </w:p>
    <w:p>
      <w:pPr>
        <w:spacing w:before="0" w:after="0"/>
        <w:ind w:firstLine="708"/>
        <w:jc w:val="both"/>
      </w:pPr>
    </w:p>
    <w:p>
      <w:pPr>
        <w:spacing w:before="0" w:after="0"/>
        <w:jc w:val="both"/>
      </w:pPr>
    </w:p>
    <w:p>
      <w:pPr>
        <w:spacing w:before="0" w:after="0"/>
        <w:ind w:firstLine="709"/>
        <w:jc w:val="both"/>
      </w:pPr>
    </w:p>
    <w:sectPr>
      <w:head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right"/>
    </w:pPr>
    <w:r>
      <w:rPr>
        <w:rFonts w:ascii="Times New Roman" w:eastAsia="Times New Roman" w:hAnsi="Times New Roman" w:cs="Times New Roman"/>
      </w:rPr>
      <w:t>№05</w:t>
    </w:r>
    <w:r>
      <w:rPr>
        <w:rFonts w:ascii="Times New Roman" w:eastAsia="Times New Roman" w:hAnsi="Times New Roman" w:cs="Times New Roman"/>
      </w:rPr>
      <w:t>-</w:t>
    </w:r>
    <w:r>
      <w:rPr>
        <w:rFonts w:ascii="Times New Roman" w:eastAsia="Times New Roman" w:hAnsi="Times New Roman" w:cs="Times New Roman"/>
      </w:rPr>
      <w:t>594</w:t>
    </w:r>
    <w:r>
      <w:rPr>
        <w:rFonts w:ascii="Times New Roman" w:eastAsia="Times New Roman" w:hAnsi="Times New Roman" w:cs="Times New Roman"/>
      </w:rPr>
      <w:t>/2803</w:t>
    </w:r>
    <w:r>
      <w:rPr>
        <w:rFonts w:ascii="Times New Roman" w:eastAsia="Times New Roman" w:hAnsi="Times New Roman" w:cs="Times New Roman"/>
      </w:rPr>
      <w:t>/202</w:t>
    </w:r>
    <w:r>
      <w:rPr>
        <w:rFonts w:ascii="Times New Roman" w:eastAsia="Times New Roman" w:hAnsi="Times New Roman" w:cs="Times New Roman"/>
      </w:rPr>
      <w:t>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27rplc-9">
    <w:name w:val="cat-UserDefined grp-27 rplc-9"/>
    <w:basedOn w:val="DefaultParagraphFont"/>
  </w:style>
  <w:style w:type="character" w:customStyle="1" w:styleId="cat-UserDefinedgrp-28rplc-12">
    <w:name w:val="cat-UserDefined grp-28 rplc-12"/>
    <w:basedOn w:val="DefaultParagraphFont"/>
  </w:style>
  <w:style w:type="character" w:customStyle="1" w:styleId="cat-UserDefinedgrp-28rplc-17">
    <w:name w:val="cat-UserDefined grp-28 rplc-1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6199.3/" TargetMode="External" /><Relationship Id="rId5" Type="http://schemas.openxmlformats.org/officeDocument/2006/relationships/header" Target="head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